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581F9" w14:textId="77777777" w:rsidR="00A44805" w:rsidRDefault="00A44805" w:rsidP="00A44805">
      <w:pPr>
        <w:pStyle w:val="Kommentartext"/>
        <w:tabs>
          <w:tab w:val="left" w:pos="2552"/>
        </w:tabs>
        <w:jc w:val="both"/>
        <w:rPr>
          <w:rFonts w:ascii="Helvetica" w:hAnsi="Helvetica"/>
          <w:b/>
          <w:sz w:val="32"/>
        </w:rPr>
      </w:pPr>
    </w:p>
    <w:p w14:paraId="49115F51" w14:textId="7FBAB9C4" w:rsidR="00A44805" w:rsidRDefault="00A44805" w:rsidP="00A44805">
      <w:pPr>
        <w:pStyle w:val="Kommentartext"/>
        <w:tabs>
          <w:tab w:val="left" w:pos="2552"/>
        </w:tabs>
        <w:jc w:val="both"/>
        <w:rPr>
          <w:rFonts w:ascii="Helvetica" w:hAnsi="Helvetica"/>
          <w:b/>
          <w:sz w:val="32"/>
        </w:rPr>
      </w:pPr>
      <w:r>
        <w:rPr>
          <w:rFonts w:ascii="Helvetica" w:hAnsi="Helvetica"/>
          <w:b/>
          <w:sz w:val="32"/>
        </w:rPr>
        <w:t xml:space="preserve">Wettbewerb «Ökologische Infrastruktur» </w:t>
      </w:r>
    </w:p>
    <w:p w14:paraId="3A827866" w14:textId="62BE2647" w:rsidR="00A44805" w:rsidRDefault="00A44805" w:rsidP="00A44805">
      <w:pPr>
        <w:pStyle w:val="Kommentartext"/>
        <w:tabs>
          <w:tab w:val="left" w:pos="2552"/>
        </w:tabs>
        <w:jc w:val="both"/>
        <w:rPr>
          <w:rFonts w:ascii="Helvetica" w:hAnsi="Helvetica"/>
          <w:b/>
          <w:sz w:val="32"/>
        </w:rPr>
      </w:pPr>
      <w:r>
        <w:rPr>
          <w:rFonts w:ascii="Helvetica" w:hAnsi="Helvetica"/>
          <w:b/>
          <w:sz w:val="32"/>
        </w:rPr>
        <w:t>Anmeldeformular</w:t>
      </w:r>
    </w:p>
    <w:p w14:paraId="11F06042" w14:textId="4DA97DBF" w:rsidR="00A44805" w:rsidRDefault="00A44805" w:rsidP="00A44805">
      <w:pPr>
        <w:pStyle w:val="Kommentartext"/>
        <w:tabs>
          <w:tab w:val="left" w:pos="2552"/>
        </w:tabs>
        <w:jc w:val="both"/>
        <w:rPr>
          <w:rFonts w:ascii="Helvetica" w:hAnsi="Helvetica"/>
          <w:b/>
          <w:sz w:val="32"/>
        </w:rPr>
      </w:pPr>
    </w:p>
    <w:p w14:paraId="7A49E3F2" w14:textId="77777777" w:rsidR="00A44805" w:rsidRDefault="00A44805" w:rsidP="00A44805">
      <w:pPr>
        <w:pStyle w:val="Kommentartext"/>
        <w:tabs>
          <w:tab w:val="left" w:pos="2552"/>
        </w:tabs>
        <w:jc w:val="both"/>
        <w:rPr>
          <w:rFonts w:ascii="Helvetica" w:hAnsi="Helvetica"/>
          <w:b/>
          <w:sz w:val="32"/>
        </w:rPr>
      </w:pPr>
    </w:p>
    <w:p w14:paraId="3A51AFF4" w14:textId="77777777" w:rsidR="00A44805" w:rsidRDefault="00A44805" w:rsidP="00A44805">
      <w:pPr>
        <w:pStyle w:val="Kommentartext"/>
        <w:tabs>
          <w:tab w:val="left" w:pos="2552"/>
        </w:tabs>
        <w:jc w:val="both"/>
        <w:rPr>
          <w:rFonts w:ascii="Helvetica" w:hAnsi="Helvetica"/>
          <w:b/>
          <w:sz w:val="32"/>
        </w:rPr>
      </w:pPr>
    </w:p>
    <w:p w14:paraId="6AD807BE" w14:textId="3B9727E8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C5D270" wp14:editId="3C0C3698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9525" t="12065" r="9525" b="6985"/>
                <wp:wrapNone/>
                <wp:docPr id="10" name="Gerader Verbinde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C729C" id="Gerader Verbinde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"/>
            </w:pict>
          </mc:Fallback>
        </mc:AlternateContent>
      </w:r>
    </w:p>
    <w:p w14:paraId="7CADF7A2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Sektion</w:t>
      </w:r>
      <w:r>
        <w:rPr>
          <w:rFonts w:ascii="Helvetica" w:hAnsi="Helvetica"/>
          <w:b/>
          <w:sz w:val="22"/>
        </w:rPr>
        <w:tab/>
      </w:r>
    </w:p>
    <w:p w14:paraId="39020C8B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</w:p>
    <w:p w14:paraId="1EA812BB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Kontaktperson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>Name</w:t>
      </w:r>
    </w:p>
    <w:p w14:paraId="30E3486E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Adresse</w:t>
      </w:r>
    </w:p>
    <w:p w14:paraId="1A5E7C27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Telefon</w:t>
      </w:r>
    </w:p>
    <w:p w14:paraId="35CDB5FE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E-Mail</w:t>
      </w:r>
    </w:p>
    <w:p w14:paraId="2FCB923D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14:paraId="2FB5F425" w14:textId="1126C86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26CE7B" wp14:editId="4C4BC08D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9525" t="8890" r="9525" b="10160"/>
                <wp:wrapNone/>
                <wp:docPr id="9" name="Gerader Verbinde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60058" id="Gerader Verbinde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"/>
            </w:pict>
          </mc:Fallback>
        </mc:AlternateContent>
      </w:r>
    </w:p>
    <w:p w14:paraId="7263FBF1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Name des Projekts</w:t>
      </w:r>
      <w:r>
        <w:rPr>
          <w:rFonts w:ascii="Helvetica" w:hAnsi="Helvetica"/>
          <w:b/>
          <w:sz w:val="22"/>
        </w:rPr>
        <w:tab/>
      </w:r>
    </w:p>
    <w:p w14:paraId="00C537DA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b/>
          <w:sz w:val="22"/>
        </w:rPr>
      </w:pPr>
    </w:p>
    <w:p w14:paraId="28FC5DDE" w14:textId="26C51154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CC1C94" wp14:editId="5164E57F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9525" t="9525" r="9525" b="9525"/>
                <wp:wrapNone/>
                <wp:docPr id="8" name="Gerader Verbinde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A5B82" id="Gerader Verbinde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"/>
            </w:pict>
          </mc:Fallback>
        </mc:AlternateContent>
      </w:r>
    </w:p>
    <w:p w14:paraId="74A9E5EA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1. Ort</w:t>
      </w:r>
      <w:r>
        <w:rPr>
          <w:rFonts w:ascii="Helvetica" w:hAnsi="Helvetica"/>
          <w:sz w:val="22"/>
        </w:rPr>
        <w:tab/>
        <w:t>Lokalität, Flurname</w:t>
      </w:r>
      <w:r>
        <w:rPr>
          <w:rFonts w:ascii="Helvetica" w:hAnsi="Helvetica"/>
          <w:sz w:val="22"/>
        </w:rPr>
        <w:tab/>
      </w:r>
    </w:p>
    <w:p w14:paraId="34E6264D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14:paraId="7C582392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Strasse, Hausnummer</w:t>
      </w:r>
      <w:r>
        <w:rPr>
          <w:rFonts w:ascii="Helvetica" w:hAnsi="Helvetica"/>
          <w:sz w:val="22"/>
        </w:rPr>
        <w:tab/>
      </w:r>
    </w:p>
    <w:p w14:paraId="5C59A2CE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14:paraId="75C7A1F5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Koordinaten Landeskarte</w:t>
      </w:r>
      <w:r>
        <w:rPr>
          <w:rFonts w:ascii="Helvetica" w:hAnsi="Helvetica"/>
          <w:sz w:val="22"/>
        </w:rPr>
        <w:tab/>
      </w:r>
    </w:p>
    <w:p w14:paraId="069D2E24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14:paraId="56FFD18D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14:paraId="2F16EA16" w14:textId="4A19F765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10FB7" wp14:editId="5F39DE82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9525" t="13335" r="9525" b="5715"/>
                <wp:wrapNone/>
                <wp:docPr id="7" name="Gerader Verbinde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BDFE5" id="Gerader Verbinde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"/>
            </w:pict>
          </mc:Fallback>
        </mc:AlternateContent>
      </w:r>
    </w:p>
    <w:p w14:paraId="1D1F1BFF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2. Aktueller Zustand</w:t>
      </w:r>
      <w:r>
        <w:rPr>
          <w:rFonts w:ascii="Helvetica" w:hAnsi="Helvetica"/>
          <w:sz w:val="22"/>
        </w:rPr>
        <w:tab/>
        <w:t>Situation vor Projektbeginn (Stichworte, Fotos beilegen)</w:t>
      </w:r>
    </w:p>
    <w:p w14:paraId="4D81BC7C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0528B964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065CEABA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35A59A4B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2D1CF5FB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4B1563A4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0E9C7308" w14:textId="10EBE430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449DC7C0" w14:textId="7404E112" w:rsidR="00D02506" w:rsidRDefault="00D02506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7A3B64F3" w14:textId="539CB064" w:rsidR="00D02506" w:rsidRDefault="00D02506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3D27DEBE" w14:textId="3D9906E0" w:rsidR="00D02506" w:rsidRDefault="00D02506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32A98FC6" w14:textId="2DFD74F3" w:rsidR="00D02506" w:rsidRDefault="00D02506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6F7C55D5" w14:textId="0FF5B821" w:rsidR="00D02506" w:rsidRDefault="00D02506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60A58541" w14:textId="77777777" w:rsidR="00D02506" w:rsidRDefault="00D02506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iCs/>
          <w:sz w:val="22"/>
        </w:rPr>
      </w:pPr>
    </w:p>
    <w:p w14:paraId="22F5B554" w14:textId="4F22E730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4B0ED" wp14:editId="122922A6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9525" t="8890" r="9525" b="10160"/>
                <wp:wrapNone/>
                <wp:docPr id="6" name="Gerader Verbind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318B0" id="Gerader Verbinde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"/>
            </w:pict>
          </mc:Fallback>
        </mc:AlternateContent>
      </w:r>
    </w:p>
    <w:p w14:paraId="473A0C91" w14:textId="77777777" w:rsidR="00A44805" w:rsidRDefault="00A44805" w:rsidP="00A44805">
      <w:pPr>
        <w:pStyle w:val="Kommentartext"/>
        <w:tabs>
          <w:tab w:val="left" w:pos="2552"/>
        </w:tabs>
        <w:ind w:right="-1275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3. Ziel des Projektes</w:t>
      </w:r>
      <w:r>
        <w:rPr>
          <w:rFonts w:ascii="Helvetica" w:hAnsi="Helvetica"/>
          <w:sz w:val="22"/>
        </w:rPr>
        <w:tab/>
        <w:t xml:space="preserve">Was genau ist vorgesehen (Plan/Skizze beilegen)? </w:t>
      </w:r>
    </w:p>
    <w:p w14:paraId="1900E13B" w14:textId="77777777" w:rsidR="00A44805" w:rsidRDefault="00A44805" w:rsidP="00A44805">
      <w:pPr>
        <w:pStyle w:val="Kommentartext"/>
        <w:tabs>
          <w:tab w:val="left" w:pos="2552"/>
        </w:tabs>
        <w:ind w:right="-992"/>
        <w:rPr>
          <w:rFonts w:ascii="Helvetica" w:hAnsi="Helvetica"/>
          <w:sz w:val="22"/>
        </w:rPr>
      </w:pPr>
    </w:p>
    <w:p w14:paraId="51CD6402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4F8276D2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55322730" w14:textId="6C080B57" w:rsidR="00A44805" w:rsidRP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Was will man fördern (Zielarten)?</w:t>
      </w:r>
    </w:p>
    <w:p w14:paraId="7060A5A0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iCs/>
          <w:sz w:val="22"/>
        </w:rPr>
      </w:pPr>
    </w:p>
    <w:p w14:paraId="46BED7EC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iCs/>
          <w:sz w:val="22"/>
        </w:rPr>
        <w:tab/>
      </w:r>
      <w:r>
        <w:rPr>
          <w:rFonts w:ascii="Helvetica" w:hAnsi="Helvetica"/>
          <w:sz w:val="22"/>
        </w:rPr>
        <w:t>Beabsichtigter Zielzustand</w:t>
      </w:r>
    </w:p>
    <w:p w14:paraId="226E5679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7DF81C59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32646B9C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5180FB17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Langfristige Sicherung der Fläche</w:t>
      </w:r>
    </w:p>
    <w:p w14:paraId="5C2D7CC4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58185C1E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3992E0D6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52C847D5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Vernetzung mit andern Naturflächen</w:t>
      </w:r>
    </w:p>
    <w:p w14:paraId="6878AB44" w14:textId="661F8856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784F3753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4"/>
          <w:vertAlign w:val="subscript"/>
        </w:rPr>
      </w:pPr>
    </w:p>
    <w:p w14:paraId="120A7360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4"/>
          <w:vertAlign w:val="subscript"/>
        </w:rPr>
      </w:pPr>
    </w:p>
    <w:p w14:paraId="35F8E60B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4"/>
          <w:vertAlign w:val="subscript"/>
        </w:rPr>
      </w:pPr>
    </w:p>
    <w:p w14:paraId="289E085E" w14:textId="52799A20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45EF2" wp14:editId="07EAB6F5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9525" t="6985" r="9525" b="12065"/>
                <wp:wrapNone/>
                <wp:docPr id="4" name="Gerader Verbind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62573" id="Gerader Verbinde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"/>
            </w:pict>
          </mc:Fallback>
        </mc:AlternateContent>
      </w:r>
    </w:p>
    <w:p w14:paraId="51B3C5DB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4. Vorgehen</w:t>
      </w:r>
      <w:r>
        <w:rPr>
          <w:rFonts w:ascii="Helvetica" w:hAnsi="Helvetica"/>
          <w:sz w:val="22"/>
        </w:rPr>
        <w:tab/>
        <w:t xml:space="preserve">Stand des Projekts </w:t>
      </w:r>
    </w:p>
    <w:p w14:paraId="78BA35E0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1AB1D1FB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32D14A8C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2225B7D3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1C09E0C3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Etappen/Zeitplan</w:t>
      </w:r>
    </w:p>
    <w:p w14:paraId="42005AC7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22A75824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08ED1A60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0B197852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6B29920A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Budget und Finanzierung</w:t>
      </w:r>
    </w:p>
    <w:p w14:paraId="34D488F0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58962A0A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13D7AD15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5417C43D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2ED0282F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Begleitaktionen</w:t>
      </w:r>
    </w:p>
    <w:p w14:paraId="02A26C9E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14:paraId="2C2D9F33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14:paraId="6D412B0A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14:paraId="781D025C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14:paraId="0BF07AA3" w14:textId="0E90C049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B4482" wp14:editId="4CE88059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9525" t="12700" r="9525" b="6350"/>
                <wp:wrapNone/>
                <wp:docPr id="3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92E74" id="Gerader Verbinde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"/>
            </w:pict>
          </mc:Fallback>
        </mc:AlternateContent>
      </w:r>
    </w:p>
    <w:p w14:paraId="239D7265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5. Beteiligte</w:t>
      </w:r>
      <w:r>
        <w:rPr>
          <w:rFonts w:ascii="Helvetica" w:hAnsi="Helvetica"/>
          <w:sz w:val="22"/>
        </w:rPr>
        <w:tab/>
        <w:t>Verein</w:t>
      </w:r>
      <w:r>
        <w:rPr>
          <w:rFonts w:ascii="Helvetica" w:hAnsi="Helvetica"/>
          <w:sz w:val="22"/>
        </w:rPr>
        <w:tab/>
      </w:r>
    </w:p>
    <w:p w14:paraId="6A3A427D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14:paraId="58159F48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Gemeinde</w:t>
      </w:r>
      <w:r>
        <w:rPr>
          <w:rFonts w:ascii="Helvetica" w:hAnsi="Helvetica"/>
          <w:sz w:val="22"/>
        </w:rPr>
        <w:tab/>
      </w:r>
    </w:p>
    <w:p w14:paraId="508C803F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14:paraId="3920CABA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Grundeigentümer</w:t>
      </w:r>
      <w:r>
        <w:rPr>
          <w:rFonts w:ascii="Helvetica" w:hAnsi="Helvetica"/>
          <w:sz w:val="22"/>
        </w:rPr>
        <w:tab/>
      </w:r>
    </w:p>
    <w:p w14:paraId="3A0E133E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</w:p>
    <w:p w14:paraId="49050AEA" w14:textId="77777777" w:rsidR="00A44805" w:rsidRDefault="00A44805" w:rsidP="00A44805">
      <w:pPr>
        <w:pStyle w:val="Kommentartext"/>
        <w:tabs>
          <w:tab w:val="left" w:pos="2552"/>
          <w:tab w:val="left" w:pos="5103"/>
        </w:tabs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>Bewirtschafter</w:t>
      </w:r>
      <w:r>
        <w:rPr>
          <w:rFonts w:ascii="Helvetica" w:hAnsi="Helvetica"/>
          <w:sz w:val="22"/>
        </w:rPr>
        <w:tab/>
      </w:r>
    </w:p>
    <w:p w14:paraId="19EAA68D" w14:textId="77777777" w:rsidR="00A44805" w:rsidRDefault="00A44805" w:rsidP="00A44805">
      <w:pPr>
        <w:pStyle w:val="Kommentartext"/>
        <w:tabs>
          <w:tab w:val="left" w:pos="2552"/>
        </w:tabs>
        <w:rPr>
          <w:rFonts w:ascii="Helvetica" w:hAnsi="Helvetica"/>
          <w:sz w:val="22"/>
        </w:rPr>
      </w:pPr>
    </w:p>
    <w:p w14:paraId="5A043B33" w14:textId="3D36F46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6FD37E" wp14:editId="25DD7DFC">
                <wp:simplePos x="0" y="0"/>
                <wp:positionH relativeFrom="column">
                  <wp:posOffset>13335</wp:posOffset>
                </wp:positionH>
                <wp:positionV relativeFrom="paragraph">
                  <wp:posOffset>66040</wp:posOffset>
                </wp:positionV>
                <wp:extent cx="6400800" cy="0"/>
                <wp:effectExtent l="9525" t="13335" r="9525" b="5715"/>
                <wp:wrapNone/>
                <wp:docPr id="1" name="Gerader Verbind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C1EC7" id="Gerader Verbinde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5.2pt" to="505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"/>
            </w:pict>
          </mc:Fallback>
        </mc:AlternateContent>
      </w:r>
    </w:p>
    <w:p w14:paraId="6F5FF468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</w:p>
    <w:p w14:paraId="4613B9A4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</w:p>
    <w:p w14:paraId="233F45AC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</w:p>
    <w:p w14:paraId="0F68E6E2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</w:p>
    <w:p w14:paraId="4F3034AA" w14:textId="4D60A363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 xml:space="preserve">6. Anmeldung bis </w:t>
      </w:r>
    </w:p>
    <w:p w14:paraId="07613368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i/>
          <w:sz w:val="22"/>
        </w:rPr>
      </w:pPr>
      <w:r>
        <w:rPr>
          <w:rFonts w:ascii="Helvetica" w:hAnsi="Helvetica"/>
          <w:b/>
          <w:i/>
          <w:sz w:val="22"/>
        </w:rPr>
        <w:tab/>
        <w:t>31</w:t>
      </w:r>
      <w:r w:rsidRPr="00541A50">
        <w:rPr>
          <w:rFonts w:ascii="Helvetica" w:hAnsi="Helvetica"/>
          <w:b/>
          <w:i/>
          <w:sz w:val="22"/>
        </w:rPr>
        <w:t xml:space="preserve">. </w:t>
      </w:r>
      <w:r>
        <w:rPr>
          <w:rFonts w:ascii="Helvetica" w:hAnsi="Helvetica"/>
          <w:b/>
          <w:i/>
          <w:sz w:val="22"/>
        </w:rPr>
        <w:t>Dezember</w:t>
      </w:r>
      <w:r w:rsidRPr="00541A50">
        <w:rPr>
          <w:rFonts w:ascii="Helvetica" w:hAnsi="Helvetica"/>
          <w:b/>
          <w:i/>
          <w:sz w:val="22"/>
        </w:rPr>
        <w:t xml:space="preserve"> 20</w:t>
      </w:r>
      <w:r>
        <w:rPr>
          <w:rFonts w:ascii="Helvetica" w:hAnsi="Helvetica"/>
          <w:b/>
          <w:i/>
          <w:sz w:val="22"/>
        </w:rPr>
        <w:t>21</w:t>
      </w:r>
      <w:r w:rsidRPr="00541A50">
        <w:rPr>
          <w:rFonts w:ascii="Helvetica" w:hAnsi="Helvetica"/>
          <w:b/>
          <w:i/>
          <w:sz w:val="22"/>
        </w:rPr>
        <w:t xml:space="preserve"> oder </w:t>
      </w:r>
    </w:p>
    <w:p w14:paraId="36FDC17F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i/>
          <w:sz w:val="22"/>
        </w:rPr>
      </w:pPr>
      <w:r>
        <w:rPr>
          <w:rFonts w:ascii="Helvetica" w:hAnsi="Helvetica"/>
          <w:b/>
          <w:i/>
          <w:sz w:val="22"/>
        </w:rPr>
        <w:tab/>
        <w:t>31</w:t>
      </w:r>
      <w:r w:rsidRPr="00541A50">
        <w:rPr>
          <w:rFonts w:ascii="Helvetica" w:hAnsi="Helvetica"/>
          <w:b/>
          <w:i/>
          <w:sz w:val="22"/>
        </w:rPr>
        <w:t xml:space="preserve">. </w:t>
      </w:r>
      <w:r>
        <w:rPr>
          <w:rFonts w:ascii="Helvetica" w:hAnsi="Helvetica"/>
          <w:b/>
          <w:i/>
          <w:sz w:val="22"/>
        </w:rPr>
        <w:t>Dezember</w:t>
      </w:r>
      <w:r w:rsidRPr="00541A50">
        <w:rPr>
          <w:rFonts w:ascii="Helvetica" w:hAnsi="Helvetica"/>
          <w:b/>
          <w:i/>
          <w:sz w:val="22"/>
        </w:rPr>
        <w:t xml:space="preserve"> 20</w:t>
      </w:r>
      <w:r>
        <w:rPr>
          <w:rFonts w:ascii="Helvetica" w:hAnsi="Helvetica"/>
          <w:b/>
          <w:i/>
          <w:sz w:val="22"/>
        </w:rPr>
        <w:t>22</w:t>
      </w:r>
      <w:r w:rsidRPr="00541A50">
        <w:rPr>
          <w:rFonts w:ascii="Helvetica" w:hAnsi="Helvetica"/>
          <w:b/>
          <w:i/>
          <w:sz w:val="22"/>
        </w:rPr>
        <w:t xml:space="preserve"> oder </w:t>
      </w:r>
    </w:p>
    <w:p w14:paraId="3FF4FF20" w14:textId="77777777" w:rsidR="00A44805" w:rsidRPr="00541A50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i/>
          <w:sz w:val="22"/>
        </w:rPr>
      </w:pPr>
      <w:r>
        <w:rPr>
          <w:rFonts w:ascii="Helvetica" w:hAnsi="Helvetica"/>
          <w:b/>
          <w:i/>
          <w:sz w:val="22"/>
        </w:rPr>
        <w:tab/>
        <w:t>31</w:t>
      </w:r>
      <w:r w:rsidRPr="00541A50">
        <w:rPr>
          <w:rFonts w:ascii="Helvetica" w:hAnsi="Helvetica"/>
          <w:b/>
          <w:i/>
          <w:sz w:val="22"/>
        </w:rPr>
        <w:t xml:space="preserve">. </w:t>
      </w:r>
      <w:r>
        <w:rPr>
          <w:rFonts w:ascii="Helvetica" w:hAnsi="Helvetica"/>
          <w:b/>
          <w:i/>
          <w:sz w:val="22"/>
        </w:rPr>
        <w:t>Dezember</w:t>
      </w:r>
      <w:r w:rsidRPr="00541A50">
        <w:rPr>
          <w:rFonts w:ascii="Helvetica" w:hAnsi="Helvetica"/>
          <w:b/>
          <w:i/>
          <w:sz w:val="22"/>
        </w:rPr>
        <w:t xml:space="preserve"> 20</w:t>
      </w:r>
      <w:r>
        <w:rPr>
          <w:rFonts w:ascii="Helvetica" w:hAnsi="Helvetica"/>
          <w:b/>
          <w:i/>
          <w:sz w:val="22"/>
        </w:rPr>
        <w:t>23</w:t>
      </w:r>
    </w:p>
    <w:p w14:paraId="34EC4E3C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</w:p>
    <w:p w14:paraId="688224F1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ab/>
      </w:r>
    </w:p>
    <w:p w14:paraId="63D026E3" w14:textId="77777777" w:rsidR="00A44805" w:rsidRPr="00BB591E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 w:rsidRPr="00BB591E">
        <w:rPr>
          <w:rFonts w:ascii="Helvetica" w:hAnsi="Helvetica"/>
          <w:sz w:val="22"/>
        </w:rPr>
        <w:t>BirdLife Aargau</w:t>
      </w:r>
    </w:p>
    <w:p w14:paraId="4370BD8A" w14:textId="77777777" w:rsidR="00A44805" w:rsidRPr="00BB591E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 w:rsidRPr="00BB591E">
        <w:rPr>
          <w:rFonts w:ascii="Helvetica" w:hAnsi="Helvetica"/>
          <w:sz w:val="22"/>
        </w:rPr>
        <w:tab/>
        <w:t>Wettbewerb «</w:t>
      </w:r>
      <w:r>
        <w:rPr>
          <w:rFonts w:ascii="Helvetica" w:hAnsi="Helvetica"/>
          <w:sz w:val="22"/>
        </w:rPr>
        <w:t>Ökologische Infrastruktur</w:t>
      </w:r>
      <w:r w:rsidRPr="00BB591E">
        <w:rPr>
          <w:rFonts w:ascii="Helvetica" w:hAnsi="Helvetica"/>
          <w:sz w:val="22"/>
        </w:rPr>
        <w:t>»</w:t>
      </w:r>
    </w:p>
    <w:p w14:paraId="57242043" w14:textId="77777777" w:rsidR="00A44805" w:rsidRPr="00BB591E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 w:rsidRPr="00BB591E"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>Bachstrasse 43</w:t>
      </w:r>
    </w:p>
    <w:p w14:paraId="1FF68EF9" w14:textId="77777777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  <w:r w:rsidRPr="00BB591E">
        <w:rPr>
          <w:rFonts w:ascii="Helvetica" w:hAnsi="Helvetica"/>
          <w:sz w:val="22"/>
        </w:rPr>
        <w:tab/>
        <w:t>5000 Aarau</w:t>
      </w:r>
    </w:p>
    <w:p w14:paraId="50D797C2" w14:textId="77777777" w:rsidR="00A44805" w:rsidRPr="00BB591E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2"/>
        </w:rPr>
      </w:pPr>
    </w:p>
    <w:p w14:paraId="79E5DB3E" w14:textId="651D0EB1" w:rsidR="00A44805" w:rsidRDefault="00A44805" w:rsidP="00A44805">
      <w:pPr>
        <w:pStyle w:val="Kommentartext"/>
        <w:tabs>
          <w:tab w:val="left" w:pos="2552"/>
        </w:tabs>
        <w:spacing w:line="260" w:lineRule="exact"/>
        <w:jc w:val="both"/>
        <w:rPr>
          <w:rFonts w:ascii="Helvetica" w:hAnsi="Helvetica"/>
          <w:sz w:val="24"/>
          <w:vertAlign w:val="subscript"/>
        </w:rPr>
      </w:pPr>
      <w:r>
        <w:rPr>
          <w:rFonts w:ascii="Helvetica" w:hAnsi="Helvetica"/>
          <w:bCs/>
          <w:sz w:val="22"/>
        </w:rPr>
        <w:tab/>
      </w:r>
      <w:r>
        <w:rPr>
          <w:rFonts w:ascii="Helvetica" w:hAnsi="Helvetica"/>
          <w:bCs/>
          <w:sz w:val="22"/>
        </w:rPr>
        <w:t>Kontakt:</w:t>
      </w:r>
      <w:r>
        <w:rPr>
          <w:rFonts w:ascii="Helvetica" w:hAnsi="Helvetica"/>
          <w:bCs/>
          <w:sz w:val="22"/>
        </w:rPr>
        <w:t xml:space="preserve"> 062 844 06 03, </w:t>
      </w:r>
      <w:hyperlink r:id="rId7" w:history="1">
        <w:r w:rsidRPr="00D0186D">
          <w:rPr>
            <w:rStyle w:val="Hyperlink"/>
            <w:rFonts w:ascii="Helvetica" w:hAnsi="Helvetica"/>
            <w:bCs/>
            <w:sz w:val="22"/>
          </w:rPr>
          <w:t>info@birdlife-ag.ch</w:t>
        </w:r>
      </w:hyperlink>
    </w:p>
    <w:p w14:paraId="700DA0BA" w14:textId="40C415A7" w:rsidR="001163DE" w:rsidRPr="005C327F" w:rsidRDefault="001163DE" w:rsidP="005C327F">
      <w:pPr>
        <w:rPr>
          <w:rFonts w:ascii="Calibri" w:hAnsi="Calibri" w:cs="Calibri"/>
        </w:rPr>
      </w:pPr>
    </w:p>
    <w:sectPr w:rsidR="001163DE" w:rsidRPr="005C327F" w:rsidSect="00EB69E6">
      <w:footerReference w:type="default" r:id="rId8"/>
      <w:headerReference w:type="first" r:id="rId9"/>
      <w:footerReference w:type="first" r:id="rId10"/>
      <w:pgSz w:w="11906" w:h="16838" w:code="9"/>
      <w:pgMar w:top="-2703" w:right="1134" w:bottom="1277" w:left="136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A4722" w14:textId="77777777" w:rsidR="00113178" w:rsidRDefault="00113178" w:rsidP="00481865">
      <w:pPr>
        <w:spacing w:line="240" w:lineRule="auto"/>
      </w:pPr>
      <w:r>
        <w:separator/>
      </w:r>
    </w:p>
  </w:endnote>
  <w:endnote w:type="continuationSeparator" w:id="0">
    <w:p w14:paraId="408C639A" w14:textId="77777777" w:rsidR="00113178" w:rsidRDefault="00113178" w:rsidP="004818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0C986" w14:textId="77777777" w:rsidR="00A26EDD" w:rsidRPr="00A26EDD" w:rsidRDefault="00B33C9B" w:rsidP="004D5141">
    <w:pPr>
      <w:pStyle w:val="Fuzeile"/>
      <w:tabs>
        <w:tab w:val="clear" w:pos="9072"/>
        <w:tab w:val="right" w:pos="9407"/>
      </w:tabs>
    </w:pPr>
    <w:r>
      <w:tab/>
    </w:r>
    <w:r w:rsidR="004D5141">
      <w:tab/>
    </w:r>
    <w:r w:rsidR="00A26EDD">
      <w:t xml:space="preserve">Seite </w:t>
    </w:r>
    <w:r w:rsidR="002070D2">
      <w:fldChar w:fldCharType="begin"/>
    </w:r>
    <w:r w:rsidR="002070D2">
      <w:instrText xml:space="preserve"> PAGE  \* Arabic  \* MERGEFORMAT </w:instrText>
    </w:r>
    <w:r w:rsidR="002070D2">
      <w:fldChar w:fldCharType="separate"/>
    </w:r>
    <w:r w:rsidR="00083603">
      <w:rPr>
        <w:noProof/>
      </w:rPr>
      <w:t>2</w:t>
    </w:r>
    <w:r w:rsidR="002070D2">
      <w:fldChar w:fldCharType="end"/>
    </w:r>
    <w:r w:rsidR="00540471">
      <w:t xml:space="preserve"> von </w:t>
    </w:r>
    <w:r w:rsidR="00CC1ACA">
      <w:rPr>
        <w:noProof/>
      </w:rPr>
      <w:fldChar w:fldCharType="begin"/>
    </w:r>
    <w:r w:rsidR="00CC1ACA">
      <w:rPr>
        <w:noProof/>
      </w:rPr>
      <w:instrText xml:space="preserve"> NUMPAGES  \* Arabic  \* MERGEFORMAT </w:instrText>
    </w:r>
    <w:r w:rsidR="00CC1ACA">
      <w:rPr>
        <w:noProof/>
      </w:rPr>
      <w:fldChar w:fldCharType="separate"/>
    </w:r>
    <w:r w:rsidR="00DE20A9">
      <w:rPr>
        <w:noProof/>
      </w:rPr>
      <w:t>1</w:t>
    </w:r>
    <w:r w:rsidR="00CC1ACA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50554" w14:textId="680F60D5" w:rsidR="007C068C" w:rsidRDefault="00DA40C9" w:rsidP="007C068C">
    <w:pPr>
      <w:pStyle w:val="Fuzeile"/>
      <w:ind w:left="-1366" w:right="-1134"/>
    </w:pPr>
    <w:r>
      <w:rPr>
        <w:noProof/>
      </w:rPr>
      <w:drawing>
        <wp:inline distT="0" distB="0" distL="0" distR="0" wp14:anchorId="3102C956" wp14:editId="05656621">
          <wp:extent cx="7547655" cy="1864847"/>
          <wp:effectExtent l="0" t="0" r="0" b="254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A_Brief Fusszeile-c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159" cy="1877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85C0E" w14:textId="77777777" w:rsidR="00113178" w:rsidRDefault="00113178" w:rsidP="00481865">
      <w:pPr>
        <w:spacing w:line="240" w:lineRule="auto"/>
      </w:pPr>
      <w:r>
        <w:separator/>
      </w:r>
    </w:p>
  </w:footnote>
  <w:footnote w:type="continuationSeparator" w:id="0">
    <w:p w14:paraId="6FB93207" w14:textId="77777777" w:rsidR="00113178" w:rsidRDefault="00113178" w:rsidP="004818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D95F4" w14:textId="66D568BA" w:rsidR="00197028" w:rsidRDefault="000F57E5" w:rsidP="00A0495A">
    <w:pPr>
      <w:pStyle w:val="Kopfzeile"/>
      <w:ind w:left="-1366"/>
    </w:pPr>
    <w:r>
      <w:rPr>
        <w:noProof/>
      </w:rPr>
      <w:drawing>
        <wp:inline distT="0" distB="0" distL="0" distR="0" wp14:anchorId="241F841C" wp14:editId="6FAB920F">
          <wp:extent cx="7524800" cy="3048000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7224" cy="3053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03"/>
    <w:rsid w:val="00010AEA"/>
    <w:rsid w:val="00011F27"/>
    <w:rsid w:val="0002629B"/>
    <w:rsid w:val="00060D13"/>
    <w:rsid w:val="00083603"/>
    <w:rsid w:val="000C5326"/>
    <w:rsid w:val="000F57E5"/>
    <w:rsid w:val="000F7B98"/>
    <w:rsid w:val="00113178"/>
    <w:rsid w:val="001163DE"/>
    <w:rsid w:val="00122B58"/>
    <w:rsid w:val="00125B06"/>
    <w:rsid w:val="00185B1B"/>
    <w:rsid w:val="00186249"/>
    <w:rsid w:val="00197028"/>
    <w:rsid w:val="001F5507"/>
    <w:rsid w:val="001F5E95"/>
    <w:rsid w:val="002070D2"/>
    <w:rsid w:val="00225844"/>
    <w:rsid w:val="0023661C"/>
    <w:rsid w:val="0024467A"/>
    <w:rsid w:val="0028612B"/>
    <w:rsid w:val="002E7A0E"/>
    <w:rsid w:val="00335396"/>
    <w:rsid w:val="00351BD9"/>
    <w:rsid w:val="00387078"/>
    <w:rsid w:val="0039626A"/>
    <w:rsid w:val="003B39E2"/>
    <w:rsid w:val="003B401A"/>
    <w:rsid w:val="003B562D"/>
    <w:rsid w:val="003B65DB"/>
    <w:rsid w:val="004123FF"/>
    <w:rsid w:val="00445E9C"/>
    <w:rsid w:val="004574C5"/>
    <w:rsid w:val="004643BA"/>
    <w:rsid w:val="00471BF9"/>
    <w:rsid w:val="00472B5D"/>
    <w:rsid w:val="00474859"/>
    <w:rsid w:val="00481865"/>
    <w:rsid w:val="004D4DDD"/>
    <w:rsid w:val="004D5141"/>
    <w:rsid w:val="004F3C40"/>
    <w:rsid w:val="004F4949"/>
    <w:rsid w:val="00534F62"/>
    <w:rsid w:val="00540471"/>
    <w:rsid w:val="00565571"/>
    <w:rsid w:val="0057722A"/>
    <w:rsid w:val="005776AD"/>
    <w:rsid w:val="005B3720"/>
    <w:rsid w:val="005C327F"/>
    <w:rsid w:val="005C62AD"/>
    <w:rsid w:val="005D6017"/>
    <w:rsid w:val="005E1EAA"/>
    <w:rsid w:val="005F6E52"/>
    <w:rsid w:val="006054BA"/>
    <w:rsid w:val="00630881"/>
    <w:rsid w:val="00640855"/>
    <w:rsid w:val="006611CF"/>
    <w:rsid w:val="006A0CC8"/>
    <w:rsid w:val="006C3CAD"/>
    <w:rsid w:val="006D06B5"/>
    <w:rsid w:val="006D3C4F"/>
    <w:rsid w:val="00723E1D"/>
    <w:rsid w:val="00756A09"/>
    <w:rsid w:val="00757FBD"/>
    <w:rsid w:val="00772B8D"/>
    <w:rsid w:val="007A30D5"/>
    <w:rsid w:val="007C068C"/>
    <w:rsid w:val="007E0B01"/>
    <w:rsid w:val="007E29B2"/>
    <w:rsid w:val="00833B94"/>
    <w:rsid w:val="00857414"/>
    <w:rsid w:val="00857510"/>
    <w:rsid w:val="008A0730"/>
    <w:rsid w:val="008C0662"/>
    <w:rsid w:val="008F18F4"/>
    <w:rsid w:val="00907E3A"/>
    <w:rsid w:val="00932743"/>
    <w:rsid w:val="009B6EE0"/>
    <w:rsid w:val="009D42BC"/>
    <w:rsid w:val="009D6A34"/>
    <w:rsid w:val="00A0495A"/>
    <w:rsid w:val="00A06707"/>
    <w:rsid w:val="00A17FDA"/>
    <w:rsid w:val="00A26EDD"/>
    <w:rsid w:val="00A44057"/>
    <w:rsid w:val="00A44805"/>
    <w:rsid w:val="00A678D8"/>
    <w:rsid w:val="00A84A15"/>
    <w:rsid w:val="00AD3766"/>
    <w:rsid w:val="00AE2730"/>
    <w:rsid w:val="00B049A9"/>
    <w:rsid w:val="00B33C9B"/>
    <w:rsid w:val="00B506C7"/>
    <w:rsid w:val="00B57B53"/>
    <w:rsid w:val="00B64767"/>
    <w:rsid w:val="00BB1565"/>
    <w:rsid w:val="00BC79FF"/>
    <w:rsid w:val="00BE2120"/>
    <w:rsid w:val="00C156D4"/>
    <w:rsid w:val="00C415B8"/>
    <w:rsid w:val="00C453A3"/>
    <w:rsid w:val="00C46412"/>
    <w:rsid w:val="00C71BFD"/>
    <w:rsid w:val="00C75397"/>
    <w:rsid w:val="00C7744C"/>
    <w:rsid w:val="00CC1ACA"/>
    <w:rsid w:val="00CE2862"/>
    <w:rsid w:val="00D00ACB"/>
    <w:rsid w:val="00D022FE"/>
    <w:rsid w:val="00D02506"/>
    <w:rsid w:val="00D26744"/>
    <w:rsid w:val="00D31AE2"/>
    <w:rsid w:val="00D91B35"/>
    <w:rsid w:val="00DA40C9"/>
    <w:rsid w:val="00DE20A9"/>
    <w:rsid w:val="00DE2EC4"/>
    <w:rsid w:val="00E15E83"/>
    <w:rsid w:val="00E35E64"/>
    <w:rsid w:val="00E37CB3"/>
    <w:rsid w:val="00E77CBB"/>
    <w:rsid w:val="00EA16D9"/>
    <w:rsid w:val="00EB69E6"/>
    <w:rsid w:val="00EC3A2C"/>
    <w:rsid w:val="00F17FAD"/>
    <w:rsid w:val="00F4223E"/>
    <w:rsid w:val="00F43EDF"/>
    <w:rsid w:val="00FB06AC"/>
    <w:rsid w:val="00FC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25AC253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unhideWhenUsed/>
    <w:qFormat/>
    <w:rsid w:val="005D6017"/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1163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141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A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A15"/>
    <w:rPr>
      <w:rFonts w:ascii="Tahoma" w:hAnsi="Tahoma" w:cs="Tahoma"/>
      <w:sz w:val="16"/>
      <w:szCs w:val="16"/>
    </w:rPr>
  </w:style>
  <w:style w:type="paragraph" w:styleId="Anrede">
    <w:name w:val="Salutation"/>
    <w:basedOn w:val="Lauftext"/>
    <w:next w:val="Standard"/>
    <w:link w:val="AnredeZchn"/>
    <w:uiPriority w:val="1"/>
    <w:rsid w:val="005D6017"/>
    <w:pPr>
      <w:spacing w:after="180"/>
    </w:pPr>
  </w:style>
  <w:style w:type="paragraph" w:styleId="Kopfzeile">
    <w:name w:val="header"/>
    <w:basedOn w:val="Standard"/>
    <w:link w:val="KopfzeileZchn"/>
    <w:uiPriority w:val="99"/>
    <w:unhideWhenUsed/>
    <w:rsid w:val="00481865"/>
    <w:pPr>
      <w:tabs>
        <w:tab w:val="center" w:pos="4536"/>
        <w:tab w:val="right" w:pos="9072"/>
      </w:tabs>
      <w:spacing w:line="240" w:lineRule="auto"/>
    </w:pPr>
  </w:style>
  <w:style w:type="character" w:customStyle="1" w:styleId="AnredeZchn">
    <w:name w:val="Anrede Zchn"/>
    <w:basedOn w:val="Absatz-Standardschriftart"/>
    <w:link w:val="Anrede"/>
    <w:uiPriority w:val="1"/>
    <w:rsid w:val="005D6017"/>
  </w:style>
  <w:style w:type="character" w:customStyle="1" w:styleId="KopfzeileZchn">
    <w:name w:val="Kopfzeile Zchn"/>
    <w:basedOn w:val="Absatz-Standardschriftart"/>
    <w:link w:val="Kopfzeile"/>
    <w:uiPriority w:val="99"/>
    <w:rsid w:val="004D5141"/>
  </w:style>
  <w:style w:type="paragraph" w:styleId="Fuzeile">
    <w:name w:val="footer"/>
    <w:basedOn w:val="Standard"/>
    <w:link w:val="FuzeileZchn"/>
    <w:uiPriority w:val="99"/>
    <w:unhideWhenUsed/>
    <w:rsid w:val="0048186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5141"/>
  </w:style>
  <w:style w:type="paragraph" w:customStyle="1" w:styleId="Lauftext">
    <w:name w:val="Lauftext"/>
    <w:basedOn w:val="Standard"/>
    <w:link w:val="LauftextZchn"/>
    <w:qFormat/>
    <w:rsid w:val="00723E1D"/>
  </w:style>
  <w:style w:type="paragraph" w:customStyle="1" w:styleId="Absendername">
    <w:name w:val="Absendername"/>
    <w:basedOn w:val="Standard"/>
    <w:next w:val="Standard"/>
    <w:link w:val="AbsendernameZchn"/>
    <w:uiPriority w:val="7"/>
    <w:qFormat/>
    <w:rsid w:val="00723E1D"/>
  </w:style>
  <w:style w:type="character" w:customStyle="1" w:styleId="LauftextZchn">
    <w:name w:val="Lauftext Zchn"/>
    <w:basedOn w:val="Absatz-Standardschriftart"/>
    <w:link w:val="Lauftext"/>
    <w:rsid w:val="00723E1D"/>
  </w:style>
  <w:style w:type="character" w:customStyle="1" w:styleId="AbsendernameZchn">
    <w:name w:val="Absendername Zchn"/>
    <w:basedOn w:val="LauftextZchn"/>
    <w:link w:val="Absendername"/>
    <w:uiPriority w:val="7"/>
    <w:rsid w:val="005D6017"/>
  </w:style>
  <w:style w:type="paragraph" w:customStyle="1" w:styleId="Betreff">
    <w:name w:val="Betreff"/>
    <w:basedOn w:val="Standard"/>
    <w:qFormat/>
    <w:rsid w:val="005D6017"/>
    <w:pPr>
      <w:spacing w:before="360" w:after="180"/>
    </w:pPr>
    <w:rPr>
      <w:rFonts w:ascii="Calibri" w:hAnsi="Calibri"/>
      <w:b/>
      <w:color w:val="69676D" w:themeColor="text2"/>
      <w:sz w:val="26"/>
      <w:szCs w:val="26"/>
    </w:rPr>
  </w:style>
  <w:style w:type="character" w:styleId="Platzhaltertext">
    <w:name w:val="Placeholder Text"/>
    <w:basedOn w:val="Absatz-Standardschriftart"/>
    <w:uiPriority w:val="99"/>
    <w:semiHidden/>
    <w:rsid w:val="00723E1D"/>
    <w:rPr>
      <w:color w:val="808080"/>
    </w:rPr>
  </w:style>
  <w:style w:type="paragraph" w:customStyle="1" w:styleId="EinfAbs">
    <w:name w:val="[Einf. Abs.]"/>
    <w:basedOn w:val="Standard"/>
    <w:uiPriority w:val="99"/>
    <w:rsid w:val="005B3720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customStyle="1" w:styleId="M3">
    <w:name w:val="M3"/>
    <w:rsid w:val="005C327F"/>
    <w:pPr>
      <w:keepNext/>
      <w:keepLines/>
      <w:spacing w:line="48" w:lineRule="exact"/>
    </w:pPr>
    <w:rPr>
      <w:rFonts w:ascii="Arial" w:eastAsia="Times New Roman" w:hAnsi="Arial" w:cs="Times New Roman"/>
      <w:szCs w:val="20"/>
      <w:lang w:eastAsia="de-DE"/>
    </w:rPr>
  </w:style>
  <w:style w:type="character" w:styleId="Hyperlink">
    <w:name w:val="Hyperlink"/>
    <w:rsid w:val="00A44805"/>
    <w:rPr>
      <w:color w:val="0000FF"/>
      <w:u w:val="single"/>
    </w:rPr>
  </w:style>
  <w:style w:type="paragraph" w:styleId="Kommentartext">
    <w:name w:val="annotation text"/>
    <w:basedOn w:val="Standard"/>
    <w:link w:val="KommentartextZchn"/>
    <w:semiHidden/>
    <w:rsid w:val="00A44805"/>
    <w:pPr>
      <w:spacing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A44805"/>
    <w:rPr>
      <w:rFonts w:ascii="Arial" w:eastAsia="Times New Roman" w:hAnsi="Arial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fo@birdlife-ag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Ananke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Style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507E2-57F7-EA47-8C77-A8C8C084D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Schweiz Sichtfenster rechts</vt:lpstr>
    </vt:vector>
  </TitlesOfParts>
  <Manager/>
  <Company>https://briefvorlagen.ch</Company>
  <LinksUpToDate>false</LinksUpToDate>
  <CharactersWithSpaces>990</CharactersWithSpaces>
  <SharedDoc>false</SharedDoc>
  <HyperlinkBase>https://briefvorlagen.ch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Schweiz Sichtfenster rechts</dc:title>
  <dc:subject>Briefvorlage Schweiz Sichtfenster rechts</dc:subject>
  <dc:creator>Briefvorlagen.ch</dc:creator>
  <cp:keywords>Briefvorlage</cp:keywords>
  <dc:description>https://briefvorlagen.ch</dc:description>
  <cp:lastModifiedBy>Praktikant BirdLife</cp:lastModifiedBy>
  <cp:revision>4</cp:revision>
  <cp:lastPrinted>2021-01-19T15:40:00Z</cp:lastPrinted>
  <dcterms:created xsi:type="dcterms:W3CDTF">2021-01-19T15:38:00Z</dcterms:created>
  <dcterms:modified xsi:type="dcterms:W3CDTF">2021-01-19T15:40:00Z</dcterms:modified>
  <cp:category/>
</cp:coreProperties>
</file>